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4603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4915,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4915,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409-ПП/4603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07:55:39.860;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07:55:39.860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